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874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5611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Крутько Владимира Ильича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6, д. 95, кв. 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>,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5rplc-2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Крутько Владимира Ильича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020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Крутько В.И.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0412365400325008742620111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874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22">
    <w:name w:val="cat-UserDefined grp-35 rplc-22"/>
    <w:basedOn w:val="DefaultParagraphFont"/>
  </w:style>
  <w:style w:type="character" w:customStyle="1" w:styleId="cat-UserDefinedgrp-35rplc-28">
    <w:name w:val="cat-UserDefined grp-35 rplc-2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